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395-ПП/2012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"29" июня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2012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6974,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6974,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289.75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259.25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228.75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198.25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137.25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76.25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45.75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395-ПП/2012 от "29" июня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"25" июня 2026 г., время: 14:27:08.094;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"25" июня 2026 14:27:08.094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152,50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Ефименко Василий Васильевич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№11, в размере </w:t>
      </w:r>
      <w:r>
        <w:rPr>
          <w:rFonts w:ascii="Times New Roman" w:hAnsi="Times New Roman"/>
          <w:b/>
          <w:i/>
          <w:color w:val="000000"/>
        </w:rPr>
        <w:t xml:space="preserve">152.50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23.06.2026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27.06.2026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152.50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